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方正小标宋简体" w:hAnsi="方正小标宋简体" w:eastAsia="方正小标宋简体"/>
          <w:b/>
          <w:sz w:val="36"/>
        </w:rPr>
        <w:t>调研材料真实性及购销廉洁承诺书</w:t>
      </w:r>
    </w:p>
    <w:p>
      <w:pPr>
        <w:spacing w:line="360" w:lineRule="auto"/>
        <w:ind w:firstLine="0"/>
      </w:pPr>
      <w:r>
        <w:rPr>
          <w:rFonts w:ascii="仿宋" w:hAnsi="仿宋" w:eastAsia="仿宋"/>
          <w:b w:val="0"/>
        </w:rPr>
        <w:t>珠海市第五人民医院医疗集团（珠海市金湾区南水镇卫生院）：</w:t>
      </w:r>
    </w:p>
    <w:p>
      <w:pPr>
        <w:spacing w:line="360" w:lineRule="auto"/>
        <w:ind w:firstLine="480"/>
      </w:pPr>
      <w:r>
        <w:rPr>
          <w:rFonts w:ascii="仿宋" w:hAnsi="仿宋" w:eastAsia="仿宋"/>
          <w:b w:val="0"/>
        </w:rPr>
        <w:t>针对贵集团组织的本次市场调研，为进一步加强医疗卫生行风建设，规范医疗卫生机构医药购销行为，有效防范商业贿赂行为，营造公平交易、诚实守信的购销环境，我公司郑重承诺：</w:t>
      </w:r>
    </w:p>
    <w:p>
      <w:pPr>
        <w:spacing w:line="360" w:lineRule="auto"/>
        <w:ind w:firstLine="480"/>
      </w:pPr>
      <w:r>
        <w:rPr>
          <w:rFonts w:ascii="仿宋" w:hAnsi="仿宋" w:eastAsia="仿宋"/>
          <w:b w:val="0"/>
        </w:rPr>
        <w:t>一、我公司参与本次调研所提交的各项资料（包括但不限于营业执照、法定代表人证明书及授权委托书、信用记录查询截图、项目方案、报价单等）均真实、合法、有效，无任何虚假成分。如</w:t>
      </w:r>
      <w:bookmarkStart w:id="0" w:name="_GoBack"/>
      <w:bookmarkEnd w:id="0"/>
      <w:r>
        <w:rPr>
          <w:rFonts w:ascii="仿宋" w:hAnsi="仿宋" w:eastAsia="仿宋"/>
          <w:b w:val="0"/>
        </w:rPr>
        <w:t>有虚假，由此产生的一切后果由我公司承担。</w:t>
      </w:r>
    </w:p>
    <w:p>
      <w:pPr>
        <w:spacing w:line="360" w:lineRule="auto"/>
        <w:ind w:firstLine="480"/>
      </w:pPr>
      <w:r>
        <w:rPr>
          <w:rFonts w:ascii="仿宋" w:hAnsi="仿宋" w:eastAsia="仿宋"/>
          <w:b w:val="0"/>
        </w:rPr>
        <w:t>二、我方不以回扣、宴请、礼品、礼金及其他任何形式的不当利益，影响医疗集团各成员单位工作人员在采购或使用产品过程中的选择权。</w:t>
      </w:r>
    </w:p>
    <w:p>
      <w:pPr>
        <w:spacing w:line="360" w:lineRule="auto"/>
        <w:ind w:firstLine="480"/>
      </w:pPr>
      <w:r>
        <w:rPr>
          <w:rFonts w:ascii="仿宋" w:hAnsi="仿宋" w:eastAsia="仿宋"/>
          <w:b w:val="0"/>
        </w:rPr>
        <w:t>三、我方指定项目代表承诺在正常工作时间到贵集团指定地点商谈调研事宜，不到住院部、门诊部、医技科室等区域推销产品，不干扰正常医疗秩序。</w:t>
      </w:r>
    </w:p>
    <w:p>
      <w:pPr>
        <w:spacing w:line="360" w:lineRule="auto"/>
        <w:ind w:firstLine="480"/>
      </w:pPr>
      <w:r>
        <w:rPr>
          <w:rFonts w:ascii="仿宋" w:hAnsi="仿宋" w:eastAsia="仿宋"/>
          <w:b w:val="0"/>
        </w:rPr>
        <w:t>四、我方如违反本承诺，一经发现，贵集团及成员单位有权单方终止与我公司的合作及后续采购衔接，并可将我公司列入医疗集团（成员单位）合作管控名单。</w:t>
      </w:r>
    </w:p>
    <w:p>
      <w:pPr>
        <w:spacing w:line="360" w:lineRule="auto"/>
        <w:ind w:firstLine="480"/>
      </w:pPr>
      <w:r>
        <w:rPr>
          <w:rFonts w:ascii="仿宋" w:hAnsi="仿宋" w:eastAsia="仿宋"/>
          <w:b w:val="0"/>
        </w:rPr>
        <w:t>五、本承诺书为本次市场调研报名资料的重要组成部分，自签署之日起生效。</w:t>
      </w:r>
    </w:p>
    <w:p/>
    <w:p>
      <w:r>
        <w:t>承诺单位（公章）：</w:t>
      </w:r>
    </w:p>
    <w:p>
      <w:r>
        <w:t>法定代表人或授权代表（签字）：</w:t>
      </w:r>
    </w:p>
    <w:p>
      <w:r>
        <w:t>年　　月　　日</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ＭＳ 明朝">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003126"/>
    <w:rsid w:val="4EB237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GC</cp:lastModifiedBy>
  <dcterms:modified xsi:type="dcterms:W3CDTF">2026-10-30T01:52:56Z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AC0E1CFB39F949948F45D0B10FD9EEBD</vt:lpwstr>
  </property>
</Properties>
</file>